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23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Пичушкиной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Свечкар</w:t>
      </w:r>
      <w:r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>) Екатерине Руслановне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Пичушкиной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Свечкарёвой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Екатерине Руслановне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Анатолию Александровичу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sz w:val="28"/>
          <w:szCs w:val="28"/>
        </w:rPr>
        <w:t>чушкиной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Свечкарёвой</w:t>
      </w:r>
      <w:r>
        <w:rPr>
          <w:rFonts w:ascii="Times New Roman" w:eastAsia="Times New Roman" w:hAnsi="Times New Roman" w:cs="Times New Roman"/>
          <w:sz w:val="28"/>
          <w:szCs w:val="28"/>
        </w:rPr>
        <w:t>) Екатерины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Руслановн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9rplc-11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0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129</w:t>
      </w:r>
      <w:r>
        <w:rPr>
          <w:rFonts w:ascii="Times New Roman" w:eastAsia="Times New Roman" w:hAnsi="Times New Roman" w:cs="Times New Roman"/>
          <w:sz w:val="28"/>
          <w:szCs w:val="28"/>
        </w:rPr>
        <w:t>-23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22.06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10.08.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12.09.2023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Пичушкиной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Свечкарёвой</w:t>
      </w:r>
      <w:r>
        <w:rPr>
          <w:rFonts w:ascii="Times New Roman" w:eastAsia="Times New Roman" w:hAnsi="Times New Roman" w:cs="Times New Roman"/>
          <w:sz w:val="28"/>
          <w:szCs w:val="28"/>
        </w:rPr>
        <w:t>) Екатерин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Руслановн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9rplc-11">
    <w:name w:val="cat-PassportData grp-19 rplc-11"/>
    <w:basedOn w:val="DefaultParagraphFont"/>
  </w:style>
  <w:style w:type="character" w:customStyle="1" w:styleId="cat-UserDefinedgrp-20rplc-12">
    <w:name w:val="cat-UserDefined grp-20 rplc-12"/>
    <w:basedOn w:val="DefaultParagraphFont"/>
  </w:style>
  <w:style w:type="character" w:customStyle="1" w:styleId="cat-UserDefinedgrp-21rplc-23">
    <w:name w:val="cat-UserDefined grp-21 rplc-23"/>
    <w:basedOn w:val="DefaultParagraphFont"/>
  </w:style>
  <w:style w:type="character" w:customStyle="1" w:styleId="cat-UserDefinedgrp-22rplc-26">
    <w:name w:val="cat-UserDefined grp-22 rplc-2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